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C6F20" w14:textId="772D1843" w:rsidR="00016197" w:rsidRPr="00E34091" w:rsidRDefault="00E34091" w:rsidP="009E0C8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EE0000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color w:val="EE0000"/>
          <w:sz w:val="40"/>
          <w:szCs w:val="40"/>
          <w:cs/>
        </w:rPr>
        <w:t>(</w:t>
      </w:r>
      <w:r w:rsidR="00016197" w:rsidRPr="00E34091">
        <w:rPr>
          <w:rFonts w:ascii="TH SarabunIT๙" w:hAnsi="TH SarabunIT๙" w:cs="TH SarabunIT๙" w:hint="cs"/>
          <w:b/>
          <w:bCs/>
          <w:color w:val="EE0000"/>
          <w:sz w:val="40"/>
          <w:szCs w:val="40"/>
          <w:cs/>
        </w:rPr>
        <w:t>ตัวอย่าง</w:t>
      </w:r>
      <w:r>
        <w:rPr>
          <w:rFonts w:ascii="TH SarabunIT๙" w:hAnsi="TH SarabunIT๙" w:cs="TH SarabunIT๙" w:hint="cs"/>
          <w:b/>
          <w:bCs/>
          <w:color w:val="EE0000"/>
          <w:sz w:val="40"/>
          <w:szCs w:val="40"/>
          <w:cs/>
        </w:rPr>
        <w:t>)</w:t>
      </w:r>
    </w:p>
    <w:p w14:paraId="506CC5BC" w14:textId="18E8F2E7" w:rsidR="00513969" w:rsidRDefault="009E0C8F" w:rsidP="009E0C8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="008A52C9">
        <w:rPr>
          <w:rFonts w:ascii="TH SarabunIT๙" w:hAnsi="TH SarabunIT๙" w:cs="TH SarabunIT๙"/>
          <w:b/>
          <w:bCs/>
          <w:sz w:val="32"/>
          <w:szCs w:val="32"/>
        </w:rPr>
        <w:t>……………………………</w:t>
      </w:r>
      <w:r w:rsidR="00690D1F">
        <w:rPr>
          <w:rFonts w:ascii="TH SarabunIT๙" w:hAnsi="TH SarabunIT๙" w:cs="TH SarabunIT๙"/>
          <w:b/>
          <w:bCs/>
          <w:sz w:val="32"/>
          <w:szCs w:val="32"/>
        </w:rPr>
        <w:t>……………………………</w:t>
      </w:r>
      <w:r w:rsidR="0051396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13969">
        <w:rPr>
          <w:rFonts w:ascii="TH SarabunIT๙" w:hAnsi="TH SarabunIT๙" w:cs="TH SarabunIT๙" w:hint="cs"/>
          <w:b/>
          <w:bCs/>
          <w:sz w:val="32"/>
          <w:szCs w:val="32"/>
          <w:cs/>
        </w:rPr>
        <w:t>(กิจกรรมลูกเสือชาวบ้านต้านยาเสพติด)</w:t>
      </w:r>
    </w:p>
    <w:p w14:paraId="375C1254" w14:textId="2448A3C3" w:rsidR="009E0C8F" w:rsidRDefault="00690D1F" w:rsidP="009E0C8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 อปท........................................</w:t>
      </w:r>
      <w:r w:rsidR="0051396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E0C8F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2569</w:t>
      </w:r>
    </w:p>
    <w:p w14:paraId="63D26A7A" w14:textId="33DC1A3A" w:rsidR="00D8063F" w:rsidRDefault="008F291F" w:rsidP="00793756">
      <w:pP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………………………………………………..</w:t>
      </w:r>
    </w:p>
    <w:p w14:paraId="3D6537A6" w14:textId="77EE6C2E" w:rsidR="00010094" w:rsidRDefault="00010094" w:rsidP="0001009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หลักการและเหตุผล </w:t>
      </w:r>
    </w:p>
    <w:p w14:paraId="038D07E9" w14:textId="2ABF79BE" w:rsidR="00B848D5" w:rsidRPr="001A649A" w:rsidRDefault="001A649A" w:rsidP="001A649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A649A">
        <w:rPr>
          <w:rFonts w:ascii="TH SarabunIT๙" w:hAnsi="TH SarabunIT๙" w:cs="TH SarabunIT๙"/>
          <w:sz w:val="32"/>
          <w:szCs w:val="32"/>
          <w:cs/>
        </w:rPr>
        <w:t>ปัญหายาเสพติดเป็นภัยคุกคามที่ส่งผลกระทบต่อความมั่นคง ความสงบเรียบร้อย และการพัฒนาประเทศในทุกมิติ ในปัจจุบันสถานการณ์การแพร่ระบาดของยาเสพติดยังคงมีความรุนแรงและซับซ้อน โดยเฉพาะการเปลี่ยนแปลงของรูปแบบยาเสพติดที่มีราคาถูกลง เข้าถึงได้ง่ายผ่านเทคโนโลยีและสื่อสังคมออนไลน์ ส่งผลให้กลุ่มเด็ก เยาวชน และประชากรวัยแรงงาน ซึ่งเป็นกำลังหลักในการพัฒนาประเทศ</w:t>
      </w:r>
      <w:r w:rsidR="000C29E3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1A649A">
        <w:rPr>
          <w:rFonts w:ascii="TH SarabunIT๙" w:hAnsi="TH SarabunIT๙" w:cs="TH SarabunIT๙"/>
          <w:sz w:val="32"/>
          <w:szCs w:val="32"/>
          <w:cs/>
        </w:rPr>
        <w:t>ตกเป็นเหยื่อและเข้าสู่วงจรยาเสพติดได้ง่ายขึ้น ปัญหาดังกล่าวนำไปสู่การเพิ่มขึ้นของคดีอาชญากรรม</w:t>
      </w:r>
      <w:r w:rsidR="000C29E3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1A649A">
        <w:rPr>
          <w:rFonts w:ascii="TH SarabunIT๙" w:hAnsi="TH SarabunIT๙" w:cs="TH SarabunIT๙"/>
          <w:sz w:val="32"/>
          <w:szCs w:val="32"/>
          <w:cs/>
        </w:rPr>
        <w:t>ความรุนแรงในครอบครัว และสร้างความสูญเสียทางเศรษฐกิจและสังคมอย่างมหาศาล</w:t>
      </w:r>
      <w:r w:rsidR="00B848D5" w:rsidRPr="001A649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B848D5" w:rsidRPr="001A649A">
        <w:rPr>
          <w:rFonts w:ascii="TH SarabunIT๙" w:hAnsi="TH SarabunIT๙" w:cs="TH SarabunIT๙"/>
          <w:sz w:val="32"/>
          <w:szCs w:val="32"/>
          <w:cs/>
        </w:rPr>
        <w:t>ภาครัฐจะมีกลไก</w:t>
      </w:r>
      <w:r w:rsidR="000C29E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848D5" w:rsidRPr="00EF499C">
        <w:rPr>
          <w:rFonts w:ascii="TH SarabunIT๙" w:hAnsi="TH SarabunIT๙" w:cs="TH SarabunIT๙"/>
          <w:spacing w:val="-6"/>
          <w:sz w:val="32"/>
          <w:szCs w:val="32"/>
          <w:cs/>
        </w:rPr>
        <w:t>ในการนำผู้เสพและผู้ติดยาเสพติดเข้าสู่กระบวนการบำบัดรักษาทั้งในระบบสมัครใจและระบบบังคับบำบัดแล้วก็ตาม</w:t>
      </w:r>
      <w:r w:rsidR="00B848D5" w:rsidRPr="001A649A">
        <w:rPr>
          <w:rFonts w:ascii="TH SarabunIT๙" w:hAnsi="TH SarabunIT๙" w:cs="TH SarabunIT๙"/>
          <w:sz w:val="32"/>
          <w:szCs w:val="32"/>
          <w:cs/>
        </w:rPr>
        <w:t xml:space="preserve"> แต่สิ่งที่เป็นความท้าทายสำคัญคือ</w:t>
      </w:r>
      <w:r w:rsidR="00B848D5" w:rsidRPr="001A649A">
        <w:rPr>
          <w:rFonts w:ascii="TH SarabunIT๙" w:hAnsi="TH SarabunIT๙" w:cs="TH SarabunIT๙"/>
          <w:sz w:val="32"/>
          <w:szCs w:val="32"/>
        </w:rPr>
        <w:t xml:space="preserve"> </w:t>
      </w:r>
      <w:r w:rsidR="00B72B68">
        <w:rPr>
          <w:rFonts w:ascii="TH SarabunIT๙" w:hAnsi="TH SarabunIT๙" w:cs="TH SarabunIT๙"/>
          <w:sz w:val="32"/>
          <w:szCs w:val="32"/>
        </w:rPr>
        <w:t>“</w:t>
      </w:r>
      <w:r w:rsidR="00B72B68" w:rsidRPr="001A649A">
        <w:rPr>
          <w:rFonts w:ascii="TH SarabunIT๙" w:hAnsi="TH SarabunIT๙" w:cs="TH SarabunIT๙"/>
          <w:sz w:val="32"/>
          <w:szCs w:val="32"/>
          <w:cs/>
        </w:rPr>
        <w:t>การป้องกัน</w:t>
      </w:r>
      <w:r w:rsidR="00B72B68">
        <w:rPr>
          <w:rFonts w:ascii="TH SarabunIT๙" w:hAnsi="TH SarabunIT๙" w:cs="TH SarabunIT๙" w:hint="cs"/>
          <w:sz w:val="32"/>
          <w:szCs w:val="32"/>
          <w:cs/>
        </w:rPr>
        <w:t>ไม่ให้เกิดผู้เสพหน้าใหม่</w:t>
      </w:r>
      <w:r w:rsidR="00B72B68">
        <w:rPr>
          <w:rFonts w:ascii="TH SarabunIT๙" w:hAnsi="TH SarabunIT๙" w:cs="TH SarabunIT๙"/>
          <w:sz w:val="32"/>
          <w:szCs w:val="32"/>
        </w:rPr>
        <w:t xml:space="preserve">” </w:t>
      </w:r>
      <w:r w:rsidR="00B72B68"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 w:rsidR="00B848D5" w:rsidRPr="001A649A">
        <w:rPr>
          <w:rFonts w:ascii="TH SarabunIT๙" w:hAnsi="TH SarabunIT๙" w:cs="TH SarabunIT๙"/>
          <w:sz w:val="32"/>
          <w:szCs w:val="32"/>
        </w:rPr>
        <w:t>"</w:t>
      </w:r>
      <w:r w:rsidR="00B848D5" w:rsidRPr="001A649A">
        <w:rPr>
          <w:rFonts w:ascii="TH SarabunIT๙" w:hAnsi="TH SarabunIT๙" w:cs="TH SarabunIT๙"/>
          <w:sz w:val="32"/>
          <w:szCs w:val="32"/>
          <w:cs/>
        </w:rPr>
        <w:t>กระบวนการคืนคนดีสู่สังคม"</w:t>
      </w:r>
      <w:r w:rsidR="00B848D5" w:rsidRPr="001A649A">
        <w:rPr>
          <w:rFonts w:ascii="TH SarabunIT๙" w:hAnsi="TH SarabunIT๙" w:cs="TH SarabunIT๙"/>
          <w:sz w:val="32"/>
          <w:szCs w:val="32"/>
        </w:rPr>
        <w:t xml:space="preserve"> </w:t>
      </w:r>
      <w:r w:rsidR="00435C43">
        <w:rPr>
          <w:rFonts w:ascii="TH SarabunIT๙" w:hAnsi="TH SarabunIT๙" w:cs="TH SarabunIT๙" w:hint="cs"/>
          <w:sz w:val="32"/>
          <w:szCs w:val="32"/>
          <w:cs/>
        </w:rPr>
        <w:t>ไม่ให้</w:t>
      </w:r>
      <w:r w:rsidR="00B848D5" w:rsidRPr="001A649A">
        <w:rPr>
          <w:rFonts w:ascii="TH SarabunIT๙" w:hAnsi="TH SarabunIT๙" w:cs="TH SarabunIT๙"/>
          <w:sz w:val="32"/>
          <w:szCs w:val="32"/>
          <w:cs/>
        </w:rPr>
        <w:t>ผู้ที่ผ่านการบำบัดรักษาหวนกลับไปกระทำผิดซ้ำ (</w:t>
      </w:r>
      <w:r w:rsidR="00B848D5" w:rsidRPr="001A649A">
        <w:rPr>
          <w:rFonts w:ascii="TH SarabunIT๙" w:hAnsi="TH SarabunIT๙" w:cs="TH SarabunIT๙"/>
          <w:sz w:val="32"/>
          <w:szCs w:val="32"/>
        </w:rPr>
        <w:t xml:space="preserve">Relapse) </w:t>
      </w:r>
      <w:r w:rsidR="00B848D5" w:rsidRPr="001A649A">
        <w:rPr>
          <w:rFonts w:ascii="TH SarabunIT๙" w:hAnsi="TH SarabunIT๙" w:cs="TH SarabunIT๙"/>
          <w:sz w:val="32"/>
          <w:szCs w:val="32"/>
          <w:cs/>
        </w:rPr>
        <w:t>เนื่องจากมักเผชิญกับปัญหาการขาดที่พึ่ง</w:t>
      </w:r>
      <w:r w:rsidR="00EF499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48D5" w:rsidRPr="001A649A">
        <w:rPr>
          <w:rFonts w:ascii="TH SarabunIT๙" w:hAnsi="TH SarabunIT๙" w:cs="TH SarabunIT๙"/>
          <w:sz w:val="32"/>
          <w:szCs w:val="32"/>
          <w:cs/>
        </w:rPr>
        <w:t>ทางใจ การปฏิเสธจากชุมชน และการขาดทักษะชีวิตในการเผชิญหน้ากับแรงกดดัน</w:t>
      </w:r>
    </w:p>
    <w:p w14:paraId="0184B1AF" w14:textId="6018238C" w:rsidR="00B848D5" w:rsidRPr="00B72B68" w:rsidRDefault="00B848D5" w:rsidP="0007639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A649A">
        <w:rPr>
          <w:rFonts w:ascii="TH SarabunIT๙" w:hAnsi="TH SarabunIT๙" w:cs="TH SarabunIT๙"/>
          <w:sz w:val="32"/>
          <w:szCs w:val="32"/>
          <w:cs/>
        </w:rPr>
        <w:t>รัฐบาล</w:t>
      </w:r>
      <w:r w:rsidR="001A649A" w:rsidRPr="001A649A">
        <w:rPr>
          <w:rFonts w:ascii="TH SarabunIT๙" w:hAnsi="TH SarabunIT๙" w:cs="TH SarabunIT๙" w:hint="cs"/>
          <w:sz w:val="32"/>
          <w:szCs w:val="32"/>
          <w:cs/>
        </w:rPr>
        <w:t>ภายใต้การนำโดยนายอนุทิน  ชาญวีรกูล นายกรัฐมนตรีและรัฐมนตรีว่าการ</w:t>
      </w:r>
      <w:r w:rsidR="001A649A">
        <w:rPr>
          <w:rFonts w:ascii="TH SarabunIT๙" w:hAnsi="TH SarabunIT๙" w:cs="TH SarabunIT๙" w:hint="cs"/>
          <w:sz w:val="32"/>
          <w:szCs w:val="32"/>
          <w:cs/>
        </w:rPr>
        <w:t>กระทรวง</w:t>
      </w:r>
      <w:r w:rsidR="001A649A" w:rsidRPr="001A649A">
        <w:rPr>
          <w:rFonts w:ascii="TH SarabunIT๙" w:hAnsi="TH SarabunIT๙" w:cs="TH SarabunIT๙" w:hint="cs"/>
          <w:sz w:val="32"/>
          <w:szCs w:val="32"/>
          <w:cs/>
        </w:rPr>
        <w:t xml:space="preserve">มหาดไทย ได้กำหนดให้การแก้ไขปัญหายาเสพติด เป็นหนึ่งในนโยบาย </w:t>
      </w:r>
      <w:r w:rsidR="001A649A" w:rsidRPr="001A649A">
        <w:rPr>
          <w:rFonts w:ascii="TH SarabunIT๙" w:hAnsi="TH SarabunIT๙" w:cs="TH SarabunIT๙"/>
          <w:sz w:val="32"/>
          <w:szCs w:val="32"/>
        </w:rPr>
        <w:t>“</w:t>
      </w:r>
      <w:r w:rsidR="001A649A" w:rsidRPr="001A649A">
        <w:rPr>
          <w:rFonts w:ascii="TH SarabunIT๙" w:hAnsi="TH SarabunIT๙" w:cs="TH SarabunIT๙"/>
          <w:sz w:val="32"/>
          <w:szCs w:val="32"/>
          <w:cs/>
        </w:rPr>
        <w:t xml:space="preserve">มหาดไทย ทำ ทัน ที </w:t>
      </w:r>
      <w:r w:rsidR="001A649A" w:rsidRPr="001A649A">
        <w:rPr>
          <w:rFonts w:ascii="TH SarabunIT๙" w:hAnsi="TH SarabunIT๙" w:cs="TH SarabunIT๙"/>
          <w:sz w:val="32"/>
          <w:szCs w:val="32"/>
        </w:rPr>
        <w:t xml:space="preserve">Action 5 Plus” </w:t>
      </w:r>
      <w:r w:rsidR="00B72B68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1A649A" w:rsidRPr="001A649A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B72B68">
        <w:rPr>
          <w:rFonts w:ascii="TH SarabunIT๙" w:hAnsi="TH SarabunIT๙" w:cs="TH SarabunIT๙" w:hint="cs"/>
          <w:sz w:val="32"/>
          <w:szCs w:val="32"/>
          <w:cs/>
        </w:rPr>
        <w:t>การบูรณาการการทำงานของหน่วยงานต่าง</w:t>
      </w:r>
      <w:r w:rsidR="00280D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2B68">
        <w:rPr>
          <w:rFonts w:ascii="TH SarabunIT๙" w:hAnsi="TH SarabunIT๙" w:cs="TH SarabunIT๙" w:hint="cs"/>
          <w:sz w:val="32"/>
          <w:szCs w:val="32"/>
          <w:cs/>
        </w:rPr>
        <w:t xml:space="preserve">ๆ ในพื้นที่ เพื่อแก้ไขปัญหายาเสพติด </w:t>
      </w:r>
      <w:r w:rsidR="00B72B68" w:rsidRPr="00B72B68">
        <w:rPr>
          <w:rFonts w:ascii="TH SarabunIT๙" w:hAnsi="TH SarabunIT๙" w:cs="TH SarabunIT๙" w:hint="cs"/>
          <w:sz w:val="32"/>
          <w:szCs w:val="32"/>
          <w:cs/>
        </w:rPr>
        <w:t>รวมถึง</w:t>
      </w:r>
      <w:r w:rsidRPr="00B72B68">
        <w:rPr>
          <w:rFonts w:ascii="TH SarabunIT๙" w:hAnsi="TH SarabunIT๙" w:cs="TH SarabunIT๙"/>
          <w:sz w:val="32"/>
          <w:szCs w:val="32"/>
          <w:cs/>
        </w:rPr>
        <w:t>มุ่งเน้น</w:t>
      </w:r>
      <w:r w:rsidR="000C29E3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B72B68">
        <w:rPr>
          <w:rFonts w:ascii="TH SarabunIT๙" w:hAnsi="TH SarabunIT๙" w:cs="TH SarabunIT๙"/>
          <w:sz w:val="32"/>
          <w:szCs w:val="32"/>
          <w:cs/>
        </w:rPr>
        <w:t>การให้โอกาสและยกระดับคุณภาพชีวิตของผู้ผ่านการบำบัดรักษายาเสพติดให้สามารถกลับมาดำรงชีวิต</w:t>
      </w:r>
      <w:r w:rsidR="00CD2462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B72B68">
        <w:rPr>
          <w:rFonts w:ascii="TH SarabunIT๙" w:hAnsi="TH SarabunIT๙" w:cs="TH SarabunIT๙"/>
          <w:sz w:val="32"/>
          <w:szCs w:val="32"/>
          <w:cs/>
        </w:rPr>
        <w:t>ในสังคมได้อย่างมีคุณค่าและศักดิ์ศรี</w:t>
      </w:r>
      <w:r w:rsidR="004967DA">
        <w:rPr>
          <w:rFonts w:ascii="TH SarabunIT๙" w:hAnsi="TH SarabunIT๙" w:cs="TH SarabunIT๙"/>
          <w:sz w:val="32"/>
          <w:szCs w:val="32"/>
        </w:rPr>
        <w:t xml:space="preserve"> </w:t>
      </w:r>
      <w:r w:rsidR="004967DA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3A08A5">
        <w:rPr>
          <w:rFonts w:ascii="TH SarabunIT๙" w:hAnsi="TH SarabunIT๙" w:cs="TH SarabunIT๙" w:hint="cs"/>
          <w:sz w:val="32"/>
          <w:szCs w:val="32"/>
          <w:cs/>
        </w:rPr>
        <w:t>กรมส่งเสริมการปกครองท้องถิ่น</w:t>
      </w:r>
      <w:r w:rsidR="003A08A5" w:rsidRPr="00CE706D">
        <w:rPr>
          <w:rFonts w:ascii="TH SarabunIT๙" w:hAnsi="TH SarabunIT๙" w:cs="TH SarabunIT๙"/>
          <w:sz w:val="32"/>
          <w:szCs w:val="32"/>
          <w:cs/>
        </w:rPr>
        <w:t>จัดสรรงบประมาณเงินอุดหนุนทั่วไป รายการ</w:t>
      </w:r>
      <w:r w:rsidR="003A08A5" w:rsidRPr="00CE706D">
        <w:rPr>
          <w:rFonts w:ascii="TH SarabunIT๙" w:hAnsi="TH SarabunIT๙" w:cs="TH SarabunIT๙"/>
          <w:spacing w:val="-6"/>
          <w:sz w:val="32"/>
          <w:szCs w:val="32"/>
          <w:cs/>
        </w:rPr>
        <w:t>เงินอุดหนุนสำหรับสนับสนุนศูนย์คัดกรองและศูนย์ฟื้นฟูทางสังคม</w:t>
      </w:r>
      <w:r w:rsidR="003A08A5" w:rsidRPr="00CE706D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="003A08A5" w:rsidRPr="00CE706D">
        <w:rPr>
          <w:rFonts w:ascii="TH SarabunIT๙" w:hAnsi="TH SarabunIT๙" w:cs="TH SarabunIT๙"/>
          <w:spacing w:val="-6"/>
          <w:sz w:val="32"/>
          <w:szCs w:val="32"/>
          <w:cs/>
        </w:rPr>
        <w:t>(ยาเสพติด) ประจำปีงบประมาณ</w:t>
      </w:r>
      <w:r w:rsidR="004967D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 </w:t>
      </w:r>
      <w:r w:rsidR="003A08A5" w:rsidRPr="00CE706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พ.ศ. 2569</w:t>
      </w:r>
      <w:r w:rsidR="003A08A5" w:rsidRPr="00CE706D">
        <w:rPr>
          <w:rFonts w:ascii="TH SarabunIT๙" w:hAnsi="TH SarabunIT๙" w:cs="TH SarabunIT๙"/>
          <w:sz w:val="32"/>
          <w:szCs w:val="32"/>
          <w:cs/>
        </w:rPr>
        <w:t xml:space="preserve"> (สำหรับองค์การบริหารส่วนตำบล) </w:t>
      </w:r>
      <w:r w:rsidR="004967DA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076393">
        <w:rPr>
          <w:rFonts w:ascii="TH SarabunIT๙" w:hAnsi="TH SarabunIT๙" w:cs="TH SarabunIT๙" w:hint="cs"/>
          <w:sz w:val="32"/>
          <w:szCs w:val="32"/>
          <w:cs/>
        </w:rPr>
        <w:t>นำไปดำเนินการ</w:t>
      </w:r>
      <w:r w:rsidR="004967DA">
        <w:rPr>
          <w:rFonts w:ascii="TH SarabunIT๙" w:hAnsi="TH SarabunIT๙" w:cs="TH SarabunIT๙" w:hint="cs"/>
          <w:sz w:val="32"/>
          <w:szCs w:val="32"/>
          <w:cs/>
        </w:rPr>
        <w:t>แก้ไขปัญหาเสพติดในพื้นที่</w:t>
      </w:r>
      <w:r w:rsidR="00076393">
        <w:rPr>
          <w:rFonts w:ascii="TH SarabunIT๙" w:hAnsi="TH SarabunIT๙" w:cs="TH SarabunIT๙" w:hint="cs"/>
          <w:sz w:val="32"/>
          <w:szCs w:val="32"/>
          <w:cs/>
        </w:rPr>
        <w:t>ตามอำนาจหน้าที่</w:t>
      </w:r>
      <w:r w:rsidR="004967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6393">
        <w:rPr>
          <w:rFonts w:ascii="TH SarabunIT๙" w:hAnsi="TH SarabunIT๙" w:cs="TH SarabunIT๙" w:hint="cs"/>
          <w:sz w:val="32"/>
          <w:szCs w:val="32"/>
          <w:cs/>
        </w:rPr>
        <w:t xml:space="preserve">ในการนี้ ชื่อ อปท.............พิจารณาแล้วเห็นว่าการแก้ไขปัญหายาเสพติดโดยใช้กระบวนการทางลูกเสือชาวบ้าน จะเป็นส่วนหนึ่งที่สำคัญในการแก้ไขปัญหาผู้ติด/ผู้เสพยาเสพติด รวมถึงผู้ผ่านการบำบัดรักษา           </w:t>
      </w:r>
      <w:r w:rsidR="00B72B68" w:rsidRPr="00B72B68">
        <w:rPr>
          <w:rFonts w:ascii="TH SarabunIT๙" w:hAnsi="TH SarabunIT๙" w:cs="TH SarabunIT๙" w:hint="cs"/>
          <w:sz w:val="32"/>
          <w:szCs w:val="32"/>
          <w:cs/>
        </w:rPr>
        <w:t>โดยใช้</w:t>
      </w:r>
      <w:r w:rsidR="00B72B68" w:rsidRPr="00B72B68">
        <w:rPr>
          <w:rFonts w:ascii="TH SarabunIT๙" w:hAnsi="TH SarabunIT๙" w:cs="TH SarabunIT๙"/>
          <w:sz w:val="32"/>
          <w:szCs w:val="32"/>
          <w:cs/>
        </w:rPr>
        <w:t>หลักการและมิตรภาพของลูกเสือชาวบ้านเป็นเครื่องมือในการเยียวยาจิตใจ ปลูกฝังระเบียบวินัย</w:t>
      </w:r>
      <w:r w:rsidR="00076393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B72B68" w:rsidRPr="00B72B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72B68" w:rsidRPr="00EF499C">
        <w:rPr>
          <w:rFonts w:ascii="TH SarabunIT๙" w:hAnsi="TH SarabunIT๙" w:cs="TH SarabunIT๙"/>
          <w:spacing w:val="-8"/>
          <w:sz w:val="32"/>
          <w:szCs w:val="32"/>
          <w:cs/>
        </w:rPr>
        <w:t>และสร้างจิตสำนึกใหม่ เพื่อให้ผู้เข้ารับการอบรมสามารถกลับคืนสู่ครอบครัวและชุมชนได้อย่างยั่งยืน ไม่หวนกลับ</w:t>
      </w:r>
      <w:r w:rsidR="00EF499C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B72B68" w:rsidRPr="00B72B68">
        <w:rPr>
          <w:rFonts w:ascii="TH SarabunIT๙" w:hAnsi="TH SarabunIT๙" w:cs="TH SarabunIT๙"/>
          <w:sz w:val="32"/>
          <w:szCs w:val="32"/>
          <w:cs/>
        </w:rPr>
        <w:t>ไปพึ่งพายาเสพติด</w:t>
      </w:r>
      <w:r w:rsidR="000763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2B68" w:rsidRPr="00B72B68">
        <w:rPr>
          <w:rFonts w:ascii="TH SarabunIT๙" w:hAnsi="TH SarabunIT๙" w:cs="TH SarabunIT๙"/>
          <w:sz w:val="32"/>
          <w:szCs w:val="32"/>
          <w:cs/>
        </w:rPr>
        <w:t>และพร้อมที่จะพัฒนาตนเองเป็นกำลังสำคัญในการพัฒนาประเทศชาติ</w:t>
      </w:r>
      <w:r w:rsidR="00B72B68" w:rsidRPr="00B72B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2B68">
        <w:rPr>
          <w:rFonts w:ascii="TH SarabunIT๙" w:hAnsi="TH SarabunIT๙" w:cs="TH SarabunIT๙"/>
          <w:sz w:val="32"/>
          <w:szCs w:val="32"/>
          <w:cs/>
        </w:rPr>
        <w:t>จึงจำเป็นต้อง</w:t>
      </w:r>
      <w:r w:rsidR="00076393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B72B68">
        <w:rPr>
          <w:rFonts w:ascii="TH SarabunIT๙" w:hAnsi="TH SarabunIT๙" w:cs="TH SarabunIT๙"/>
          <w:sz w:val="32"/>
          <w:szCs w:val="32"/>
          <w:cs/>
        </w:rPr>
        <w:t>มีกระบวนการทางจิตวิทยาและสังคมสงเคราะห์ที่เข้มแข็ง เพื่อหล่อหลอมทัศนคติ พฤติกรรม และจิตวิญญาณของผู้เข้ารับการอบรมให้เกิดความรักตนเอง</w:t>
      </w:r>
      <w:r w:rsidR="003A08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2B68">
        <w:rPr>
          <w:rFonts w:ascii="TH SarabunIT๙" w:hAnsi="TH SarabunIT๙" w:cs="TH SarabunIT๙"/>
          <w:sz w:val="32"/>
          <w:szCs w:val="32"/>
          <w:cs/>
        </w:rPr>
        <w:t>รักครอบครัว รับผิดชอบต่อส่วนรวม</w:t>
      </w:r>
      <w:r w:rsidR="00FC15D8">
        <w:rPr>
          <w:rFonts w:ascii="TH SarabunIT๙" w:hAnsi="TH SarabunIT๙" w:cs="TH SarabunIT๙" w:hint="cs"/>
          <w:sz w:val="32"/>
          <w:szCs w:val="32"/>
          <w:cs/>
        </w:rPr>
        <w:t xml:space="preserve"> และการรักชาติ</w:t>
      </w:r>
      <w:r w:rsidR="00B72B68" w:rsidRPr="00B72B68">
        <w:rPr>
          <w:rFonts w:ascii="TH SarabunIT๙" w:hAnsi="TH SarabunIT๙" w:cs="TH SarabunIT๙"/>
          <w:sz w:val="32"/>
          <w:szCs w:val="32"/>
        </w:rPr>
        <w:t xml:space="preserve"> </w:t>
      </w:r>
      <w:r w:rsidR="00B72B68" w:rsidRPr="00B72B68">
        <w:rPr>
          <w:rFonts w:ascii="TH SarabunIT๙" w:hAnsi="TH SarabunIT๙" w:cs="TH SarabunIT๙"/>
          <w:sz w:val="32"/>
          <w:szCs w:val="32"/>
          <w:cs/>
        </w:rPr>
        <w:t>ตลอดจนสร้างเครือข่ายชุมชน</w:t>
      </w:r>
      <w:r w:rsidR="00B72B68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B72B68" w:rsidRPr="00B72B68">
        <w:rPr>
          <w:rFonts w:ascii="TH SarabunIT๙" w:hAnsi="TH SarabunIT๙" w:cs="TH SarabunIT๙"/>
          <w:sz w:val="32"/>
          <w:szCs w:val="32"/>
          <w:cs/>
        </w:rPr>
        <w:t>เข้มแข็งในการเฝ้าระวังเพื่อคืนความสงบสุขและความปลอดภัยให้แก่สังคมอย่างยั่งยืนสืบไป</w:t>
      </w:r>
    </w:p>
    <w:p w14:paraId="4914754A" w14:textId="77777777" w:rsidR="00B72B68" w:rsidRDefault="00B72B68" w:rsidP="00B72B6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3B91C16" w14:textId="13E9AD5D" w:rsidR="008F291F" w:rsidRDefault="00B4234C" w:rsidP="00DB71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DB717F">
        <w:rPr>
          <w:rFonts w:ascii="TH SarabunIT๙" w:hAnsi="TH SarabunIT๙" w:cs="TH SarabunIT๙" w:hint="cs"/>
          <w:b/>
          <w:bCs/>
          <w:sz w:val="32"/>
          <w:szCs w:val="32"/>
          <w:cs/>
        </w:rPr>
        <w:t>. วัตถุประสงค์โครงการ</w:t>
      </w:r>
    </w:p>
    <w:p w14:paraId="3D94AB8E" w14:textId="2ADEB9EE" w:rsidR="00777D5B" w:rsidRDefault="003A08A5" w:rsidP="007A3CA4">
      <w:pPr>
        <w:tabs>
          <w:tab w:val="left" w:pos="709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2.1 เพื่อติดตามฟื้นฟูและป้องกันการเสพซ้ำของผู้ป่วยยาเสพติด</w:t>
      </w:r>
      <w:r w:rsidR="00777D5B">
        <w:rPr>
          <w:rFonts w:ascii="TH SarabunIT๙" w:hAnsi="TH SarabunIT๙" w:cs="TH SarabunIT๙" w:hint="cs"/>
          <w:sz w:val="32"/>
          <w:szCs w:val="32"/>
          <w:cs/>
        </w:rPr>
        <w:t>โดยใช้กลไกลูกเสือชาวบ้าน</w:t>
      </w:r>
      <w:r w:rsidR="007A3CA4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777D5B">
        <w:rPr>
          <w:rFonts w:ascii="TH SarabunIT๙" w:hAnsi="TH SarabunIT๙" w:cs="TH SarabunIT๙" w:hint="cs"/>
          <w:sz w:val="32"/>
          <w:szCs w:val="32"/>
          <w:cs/>
        </w:rPr>
        <w:t>ในการมีส่วนร่วมในการดำเนินงานของศูนย์ฟื้นฟูสภาพทางสังคม</w:t>
      </w:r>
    </w:p>
    <w:p w14:paraId="47E6C119" w14:textId="5E8E3018" w:rsidR="00391AF0" w:rsidRDefault="00391AF0" w:rsidP="00391AF0">
      <w:pPr>
        <w:tabs>
          <w:tab w:val="left" w:pos="709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2.2 เพื่อสร้างความเข็มแข็งของชุมชนโดยใช้กลไกลูกเสือชาวบ้านต้านยาเสพติดในการร่วมกันป้องกันและแก้ไขปัญหายาเสพติด และฟื้นฟูติดตามผู้ผ่านการบำบัดยาเสพติด</w:t>
      </w:r>
    </w:p>
    <w:p w14:paraId="5C6C80CA" w14:textId="05649C61" w:rsidR="000C29E3" w:rsidRDefault="00391AF0" w:rsidP="00391AF0">
      <w:pPr>
        <w:tabs>
          <w:tab w:val="left" w:pos="709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2.3 เพื่อให้ผู้ผ่านการบำบัดยาเสพติด ผู้บำบัดยาเสพติด กลุ่มเสี่ยงในการติดยาเสพติด ไม่กลับไปใช้สารเสพติดซ้ำ                                                                                                      </w:t>
      </w:r>
    </w:p>
    <w:p w14:paraId="0B43C84E" w14:textId="39039667" w:rsidR="000C29E3" w:rsidRPr="00391AF0" w:rsidRDefault="000C29E3" w:rsidP="000C29E3">
      <w:pPr>
        <w:tabs>
          <w:tab w:val="left" w:pos="709"/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</w:t>
      </w:r>
      <w:r w:rsidR="00391AF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91AF0"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="00391AF0" w:rsidRPr="00391AF0">
        <w:rPr>
          <w:rFonts w:ascii="TH SarabunIT๙" w:hAnsi="TH SarabunIT๙" w:cs="TH SarabunIT๙" w:hint="cs"/>
          <w:b/>
          <w:bCs/>
          <w:sz w:val="32"/>
          <w:szCs w:val="32"/>
          <w:cs/>
        </w:rPr>
        <w:t>3. ขั้นตอน</w:t>
      </w:r>
      <w:r w:rsidRPr="00391AF0"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</w:p>
    <w:p w14:paraId="0BFC303C" w14:textId="6BFBFA16" w:rsidR="000C29E3" w:rsidRDefault="000C29E3" w:rsidP="000C29E3">
      <w:pPr>
        <w:tabs>
          <w:tab w:val="left" w:pos="709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391A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391A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11A21843" w14:textId="77777777" w:rsidR="000C29E3" w:rsidRDefault="000C29E3" w:rsidP="003A08A5">
      <w:pPr>
        <w:tabs>
          <w:tab w:val="left" w:pos="709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526A7B4" w14:textId="0402B54E" w:rsidR="00DB717F" w:rsidRDefault="00B4234C" w:rsidP="000C29E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DB717F">
        <w:rPr>
          <w:rFonts w:ascii="TH SarabunIT๙" w:hAnsi="TH SarabunIT๙" w:cs="TH SarabunIT๙" w:hint="cs"/>
          <w:b/>
          <w:bCs/>
          <w:sz w:val="32"/>
          <w:szCs w:val="32"/>
          <w:cs/>
        </w:rPr>
        <w:t>. ขั้นตอนการดำเนินการ</w:t>
      </w:r>
    </w:p>
    <w:p w14:paraId="41C503FC" w14:textId="43C3F0AD" w:rsidR="00B4234C" w:rsidRDefault="00016197" w:rsidP="000C29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16197">
        <w:rPr>
          <w:rFonts w:ascii="TH SarabunIT๙" w:hAnsi="TH SarabunIT๙" w:cs="TH SarabunIT๙"/>
          <w:sz w:val="32"/>
          <w:szCs w:val="32"/>
          <w:cs/>
        </w:rPr>
        <w:tab/>
      </w:r>
      <w:r w:rsidR="006D565D">
        <w:rPr>
          <w:rFonts w:ascii="TH SarabunIT๙" w:hAnsi="TH SarabunIT๙" w:cs="TH SarabunIT๙" w:hint="cs"/>
          <w:sz w:val="32"/>
          <w:szCs w:val="32"/>
          <w:cs/>
        </w:rPr>
        <w:t>การดำเนินโครงการ....................</w:t>
      </w:r>
      <w:r w:rsidR="003C19A7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6D565D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FE5116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6D565D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3C19A7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6D565D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023AFA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6D565D">
        <w:rPr>
          <w:rFonts w:ascii="TH SarabunIT๙" w:hAnsi="TH SarabunIT๙" w:cs="TH SarabunIT๙" w:hint="cs"/>
          <w:sz w:val="32"/>
          <w:szCs w:val="32"/>
          <w:cs/>
        </w:rPr>
        <w:t>.........(</w:t>
      </w:r>
      <w:r w:rsidR="00A22B32"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="006D565D">
        <w:rPr>
          <w:rFonts w:ascii="TH SarabunIT๙" w:hAnsi="TH SarabunIT๙" w:cs="TH SarabunIT๙" w:hint="cs"/>
          <w:sz w:val="32"/>
          <w:szCs w:val="32"/>
          <w:cs/>
        </w:rPr>
        <w:t xml:space="preserve">ลูกเสือชาวบ้านต้านยาเสพติด) </w:t>
      </w:r>
      <w:r w:rsidR="00A22B32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6D565D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A22B32">
        <w:rPr>
          <w:rFonts w:ascii="TH SarabunIT๙" w:hAnsi="TH SarabunIT๙" w:cs="TH SarabunIT๙" w:hint="cs"/>
          <w:sz w:val="32"/>
          <w:szCs w:val="32"/>
          <w:cs/>
        </w:rPr>
        <w:t xml:space="preserve"> อปท.</w:t>
      </w:r>
      <w:r w:rsidR="006D565D"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  <w:r w:rsidR="0038245A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="006D565D">
        <w:rPr>
          <w:rFonts w:ascii="TH SarabunIT๙" w:hAnsi="TH SarabunIT๙" w:cs="TH SarabunIT๙" w:hint="cs"/>
          <w:sz w:val="32"/>
          <w:szCs w:val="32"/>
          <w:cs/>
        </w:rPr>
        <w:t>กำหนดวิธีการดำเนินการ ดังนี้</w:t>
      </w:r>
    </w:p>
    <w:p w14:paraId="5F274966" w14:textId="1B1E49FB" w:rsidR="006D565D" w:rsidRDefault="006D565D" w:rsidP="000C29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r w:rsidRPr="005308EC">
        <w:rPr>
          <w:rFonts w:ascii="TH SarabunIT๙" w:hAnsi="TH SarabunIT๙" w:cs="TH SarabunIT๙" w:hint="cs"/>
          <w:spacing w:val="-8"/>
          <w:sz w:val="32"/>
          <w:szCs w:val="32"/>
          <w:cs/>
        </w:rPr>
        <w:t>จัดตั้งคณะทำงานการดำเนินการ ประกอบด้วย บุคลากรขององค์การบริหารส่วนตำบล , คณะวิทยากร</w:t>
      </w:r>
      <w:r>
        <w:rPr>
          <w:rFonts w:ascii="TH SarabunIT๙" w:hAnsi="TH SarabunIT๙" w:cs="TH SarabunIT๙" w:hint="cs"/>
          <w:sz w:val="32"/>
          <w:szCs w:val="32"/>
          <w:cs/>
        </w:rPr>
        <w:t>ลูกเสือชาวบ้าน, กำนัน ผู้ใหญ่บ้าน, บุคลากรของโรงพยาบาลส่งเสริมสุขภาพตำบล และหน่วยงานที่เกี่ยวข้อง</w:t>
      </w:r>
    </w:p>
    <w:p w14:paraId="68D82F02" w14:textId="623A8F94" w:rsidR="00C7093B" w:rsidRDefault="006D565D" w:rsidP="000C29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3.2 </w:t>
      </w:r>
      <w:r w:rsidR="003B0375">
        <w:rPr>
          <w:rFonts w:ascii="TH SarabunIT๙" w:hAnsi="TH SarabunIT๙" w:cs="TH SarabunIT๙" w:hint="cs"/>
          <w:sz w:val="32"/>
          <w:szCs w:val="32"/>
          <w:cs/>
        </w:rPr>
        <w:t>ประชุมกำหนดรายละเอียดการดำเนินโครงการ.............</w:t>
      </w:r>
      <w:r w:rsidR="00FE5116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3B0375">
        <w:rPr>
          <w:rFonts w:ascii="TH SarabunIT๙" w:hAnsi="TH SarabunIT๙" w:cs="TH SarabunIT๙" w:hint="cs"/>
          <w:sz w:val="32"/>
          <w:szCs w:val="32"/>
          <w:cs/>
        </w:rPr>
        <w:t>................(</w:t>
      </w:r>
      <w:r w:rsidR="00FE5116"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="003B0375">
        <w:rPr>
          <w:rFonts w:ascii="TH SarabunIT๙" w:hAnsi="TH SarabunIT๙" w:cs="TH SarabunIT๙" w:hint="cs"/>
          <w:sz w:val="32"/>
          <w:szCs w:val="32"/>
          <w:cs/>
        </w:rPr>
        <w:t>ลูกเสือชาวบ้านต้า</w:t>
      </w:r>
      <w:r w:rsidR="00EF499C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3B0375">
        <w:rPr>
          <w:rFonts w:ascii="TH SarabunIT๙" w:hAnsi="TH SarabunIT๙" w:cs="TH SarabunIT๙" w:hint="cs"/>
          <w:sz w:val="32"/>
          <w:szCs w:val="32"/>
          <w:cs/>
        </w:rPr>
        <w:t>ยาเสพติด)</w:t>
      </w:r>
      <w:r w:rsidR="00C7093B">
        <w:rPr>
          <w:rFonts w:ascii="TH SarabunIT๙" w:hAnsi="TH SarabunIT๙" w:cs="TH SarabunIT๙" w:hint="cs"/>
          <w:sz w:val="32"/>
          <w:szCs w:val="32"/>
          <w:cs/>
        </w:rPr>
        <w:t xml:space="preserve"> สถานที่ดำเนินการ/เป้าหมาย/มอบหมายหน้าที่</w:t>
      </w:r>
    </w:p>
    <w:p w14:paraId="6FA4415D" w14:textId="5A95CEC5" w:rsidR="00C7093B" w:rsidRDefault="00C7093B" w:rsidP="000C29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3.3 การเลือกผู้เข้าร่วมโครงการ................</w:t>
      </w:r>
      <w:r w:rsidR="003C19A7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.................(</w:t>
      </w:r>
      <w:r w:rsidR="00FE5116"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>ลูกเสือชาวบ้านต้านยาเสพติด)</w:t>
      </w:r>
      <w:r w:rsidR="003C19A7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โดยจะเป็นผู้ที่เกี่ยวข้องกับการป้องกันและแก้ไขปัญหายาเสพติดในตำบล ได้แก่</w:t>
      </w:r>
    </w:p>
    <w:p w14:paraId="272B9EF1" w14:textId="2D2D1041" w:rsidR="00C7093B" w:rsidRDefault="00C7093B" w:rsidP="000C29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0C29E3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3.3.1 ผู้ผ่านการบำบัดยาเสพติด หรือผู้อยู่ระหว่างการบำบัดยาเสพติด หรือกลุ่มเสี่ยงที่จะติดยาเสพติด </w:t>
      </w:r>
      <w:r w:rsidR="00E73340" w:rsidRPr="000C29E3">
        <w:rPr>
          <w:rFonts w:ascii="TH SarabunIT๙" w:hAnsi="TH SarabunIT๙" w:cs="TH SarabunIT๙" w:hint="cs"/>
          <w:spacing w:val="-8"/>
          <w:sz w:val="32"/>
          <w:szCs w:val="32"/>
          <w:cs/>
        </w:rPr>
        <w:t>ร้</w:t>
      </w:r>
      <w:r w:rsidR="00E73340">
        <w:rPr>
          <w:rFonts w:ascii="TH SarabunIT๙" w:hAnsi="TH SarabunIT๙" w:cs="TH SarabunIT๙" w:hint="cs"/>
          <w:sz w:val="32"/>
          <w:szCs w:val="32"/>
          <w:cs/>
        </w:rPr>
        <w:t xml:space="preserve">อยละ 20 </w:t>
      </w:r>
    </w:p>
    <w:p w14:paraId="688BD682" w14:textId="3DC87301" w:rsidR="006D565D" w:rsidRDefault="00C7093B" w:rsidP="000C29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3.3.2 ผู้นำชุมชน กำนัน ผู้ใหญ่บ้าน </w:t>
      </w:r>
      <w:r w:rsidR="00E73340">
        <w:rPr>
          <w:rFonts w:ascii="TH SarabunIT๙" w:hAnsi="TH SarabunIT๙" w:cs="TH SarabunIT๙" w:hint="cs"/>
          <w:sz w:val="32"/>
          <w:szCs w:val="32"/>
          <w:cs/>
        </w:rPr>
        <w:t xml:space="preserve">ผู้ช่วยผู้ใหญ่บ้าน </w:t>
      </w:r>
      <w:r w:rsidR="003B03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3340">
        <w:rPr>
          <w:rFonts w:ascii="TH SarabunIT๙" w:hAnsi="TH SarabunIT๙" w:cs="TH SarabunIT๙" w:hint="cs"/>
          <w:sz w:val="32"/>
          <w:szCs w:val="32"/>
          <w:cs/>
        </w:rPr>
        <w:t>ร้อยละ 20</w:t>
      </w:r>
    </w:p>
    <w:p w14:paraId="27705A93" w14:textId="122EF72E" w:rsidR="00E73340" w:rsidRDefault="00E73340" w:rsidP="000C29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3.3.3 ประชาชนในชุมชน ร้อยละ 50</w:t>
      </w:r>
    </w:p>
    <w:p w14:paraId="181C71AB" w14:textId="62F86F56" w:rsidR="00E73340" w:rsidRDefault="00E73340" w:rsidP="000C29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3.3.4 กลุ่มบุคลากรภาครัฐ ร้อยละ 10</w:t>
      </w:r>
    </w:p>
    <w:p w14:paraId="4FC1BB21" w14:textId="400396B8" w:rsidR="004F0FEB" w:rsidRPr="007B167D" w:rsidRDefault="004F0FEB" w:rsidP="0038245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B167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3.4 </w:t>
      </w:r>
      <w:r w:rsidR="008564C9" w:rsidRPr="007B167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ดำเนินการอบรมลูกเสือชาวบ้าน ตามหลักสูตรจัดตั้งลูกเสือผู้ใหญ่บ้าน ตามระเบียบ</w:t>
      </w:r>
      <w:r w:rsidR="000C29E3" w:rsidRPr="007B167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8564C9" w:rsidRPr="007B167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คณะกรรมการบริหารลูกเสือแห่งชาติ พ.ศ. 2553 เป็นเวลา 4 วัน 3 คืน โดยมีหลักสูตร ประกอบด้วย</w:t>
      </w:r>
    </w:p>
    <w:p w14:paraId="288D1AE5" w14:textId="0A830C5C" w:rsidR="008564C9" w:rsidRPr="007B167D" w:rsidRDefault="008564C9" w:rsidP="0038245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167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167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045A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3.4.1 </w:t>
      </w:r>
      <w:r w:rsidRPr="007B167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หมวดวิชาลูกเสือชาวบ้าน</w:t>
      </w:r>
      <w:r w:rsidR="0038245A" w:rsidRPr="007B167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เวลา</w:t>
      </w:r>
      <w:r w:rsidR="007B167D" w:rsidRPr="007B167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E51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21</w:t>
      </w:r>
      <w:r w:rsidR="007B167D" w:rsidRPr="007B167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8245A" w:rsidRPr="007B167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ชั่วโมง</w:t>
      </w:r>
    </w:p>
    <w:p w14:paraId="1C728794" w14:textId="1D846C74" w:rsidR="008564C9" w:rsidRPr="007B167D" w:rsidRDefault="008564C9" w:rsidP="0038245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167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167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045A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3.4.2</w:t>
      </w:r>
      <w:r w:rsidRPr="007B167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หมวดวิชาเกี่ยวกับการป้องกันและแก้ไขปัญหายาเสพติด และการติดตามฟื้นฟูผู้ผ่าน</w:t>
      </w:r>
      <w:r w:rsidR="00045A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7B167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การบำบัด (วิชาเลือก)</w:t>
      </w:r>
      <w:r w:rsidR="0038245A" w:rsidRPr="007B167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เวลา</w:t>
      </w:r>
      <w:r w:rsidR="007B167D" w:rsidRPr="007B167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E51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7B167D" w:rsidRPr="007B167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8245A" w:rsidRPr="007B167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ชั่วโมง</w:t>
      </w:r>
    </w:p>
    <w:p w14:paraId="18E8A6F2" w14:textId="316C5B35" w:rsidR="008564C9" w:rsidRPr="0038245A" w:rsidRDefault="008564C9" w:rsidP="000C29E3">
      <w:pPr>
        <w:spacing w:after="0" w:line="240" w:lineRule="auto"/>
        <w:jc w:val="thaiDistribute"/>
        <w:rPr>
          <w:rFonts w:ascii="TH SarabunIT๙" w:hAnsi="TH SarabunIT๙" w:cs="TH SarabunIT๙"/>
          <w:color w:val="EE0000"/>
          <w:sz w:val="32"/>
          <w:szCs w:val="32"/>
        </w:rPr>
      </w:pPr>
      <w:r w:rsidRPr="00413235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       </w:t>
      </w:r>
      <w:r w:rsidR="0038245A">
        <w:rPr>
          <w:rFonts w:ascii="TH SarabunIT๙" w:hAnsi="TH SarabunIT๙" w:cs="TH SarabunIT๙"/>
          <w:color w:val="EE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3.5 </w:t>
      </w:r>
      <w:r w:rsidR="009427BE">
        <w:rPr>
          <w:rFonts w:ascii="TH SarabunIT๙" w:hAnsi="TH SarabunIT๙" w:cs="TH SarabunIT๙" w:hint="cs"/>
          <w:sz w:val="32"/>
          <w:szCs w:val="32"/>
          <w:cs/>
        </w:rPr>
        <w:t>การกำหนดรูปแบบการติดตามฟื้นฟู และป้องกันการเสพติดซ้ำ โดยลูกเสือชาวบ้า</w:t>
      </w:r>
      <w:r w:rsidR="00A11D86">
        <w:rPr>
          <w:rFonts w:ascii="TH SarabunIT๙" w:hAnsi="TH SarabunIT๙" w:cs="TH SarabunIT๙" w:hint="cs"/>
          <w:sz w:val="32"/>
          <w:szCs w:val="32"/>
          <w:cs/>
        </w:rPr>
        <w:t>น</w:t>
      </w:r>
    </w:p>
    <w:p w14:paraId="3F38B8F5" w14:textId="7D8A396A" w:rsidR="00A11D86" w:rsidRDefault="00A11D86" w:rsidP="000C29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3.6 ทำพิธีมอบ</w:t>
      </w:r>
      <w:r w:rsidR="00C6564F">
        <w:rPr>
          <w:rFonts w:ascii="TH SarabunIT๙" w:hAnsi="TH SarabunIT๙" w:cs="TH SarabunIT๙" w:hint="cs"/>
          <w:sz w:val="32"/>
          <w:szCs w:val="32"/>
          <w:cs/>
        </w:rPr>
        <w:t>วุฒิ</w:t>
      </w:r>
      <w:r>
        <w:rPr>
          <w:rFonts w:ascii="TH SarabunIT๙" w:hAnsi="TH SarabunIT๙" w:cs="TH SarabunIT๙" w:hint="cs"/>
          <w:sz w:val="32"/>
          <w:szCs w:val="32"/>
          <w:cs/>
        </w:rPr>
        <w:t>บัตร และผ้า</w:t>
      </w:r>
      <w:r w:rsidR="00045ADD">
        <w:rPr>
          <w:rFonts w:ascii="TH SarabunIT๙" w:hAnsi="TH SarabunIT๙" w:cs="TH SarabunIT๙" w:hint="cs"/>
          <w:sz w:val="32"/>
          <w:szCs w:val="32"/>
          <w:cs/>
        </w:rPr>
        <w:t>ผูก</w:t>
      </w:r>
      <w:r>
        <w:rPr>
          <w:rFonts w:ascii="TH SarabunIT๙" w:hAnsi="TH SarabunIT๙" w:cs="TH SarabunIT๙" w:hint="cs"/>
          <w:sz w:val="32"/>
          <w:szCs w:val="32"/>
          <w:cs/>
        </w:rPr>
        <w:t>คอลูกเสือชาวบ้านพระราชทาน</w:t>
      </w:r>
    </w:p>
    <w:p w14:paraId="1EF71914" w14:textId="347313B9" w:rsidR="00E73340" w:rsidRPr="00B4234C" w:rsidRDefault="00E73340" w:rsidP="000C29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</w:p>
    <w:p w14:paraId="1F99E59B" w14:textId="0160A847" w:rsidR="00D8063F" w:rsidRDefault="0084108F" w:rsidP="000C29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D8063F" w:rsidRPr="00D8063F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D806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8063F" w:rsidRPr="00D8063F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เป้าหมายโครงการ</w:t>
      </w:r>
    </w:p>
    <w:p w14:paraId="08EDD33A" w14:textId="1D1EAA28" w:rsidR="006D4B77" w:rsidRDefault="00E73340" w:rsidP="000C29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F0FEB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38245A">
        <w:rPr>
          <w:rFonts w:ascii="TH SarabunIT๙" w:hAnsi="TH SarabunIT๙" w:cs="TH SarabunIT๙" w:hint="cs"/>
          <w:sz w:val="32"/>
          <w:szCs w:val="32"/>
          <w:cs/>
        </w:rPr>
        <w:t>โครงการ....................</w:t>
      </w:r>
      <w:r w:rsidR="003C19A7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38245A">
        <w:rPr>
          <w:rFonts w:ascii="TH SarabunIT๙" w:hAnsi="TH SarabunIT๙" w:cs="TH SarabunIT๙" w:hint="cs"/>
          <w:sz w:val="32"/>
          <w:szCs w:val="32"/>
          <w:cs/>
        </w:rPr>
        <w:t>.....................(</w:t>
      </w:r>
      <w:r w:rsidR="006D4B77"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="004F0FEB">
        <w:rPr>
          <w:rFonts w:ascii="TH SarabunIT๙" w:hAnsi="TH SarabunIT๙" w:cs="TH SarabunIT๙" w:hint="cs"/>
          <w:sz w:val="32"/>
          <w:szCs w:val="32"/>
          <w:cs/>
        </w:rPr>
        <w:t>ลูกเสือชาวบ้านต้านยาเสพติด</w:t>
      </w:r>
      <w:r w:rsidR="0038245A">
        <w:rPr>
          <w:rFonts w:ascii="TH SarabunIT๙" w:hAnsi="TH SarabunIT๙" w:cs="TH SarabunIT๙" w:hint="cs"/>
          <w:sz w:val="32"/>
          <w:szCs w:val="32"/>
          <w:cs/>
        </w:rPr>
        <w:t>)</w:t>
      </w:r>
      <w:r w:rsidR="004F0F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26E1DFF" w14:textId="3B7CC612" w:rsidR="00DB2192" w:rsidRDefault="006D4B77" w:rsidP="000C29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4F0FEB">
        <w:rPr>
          <w:rFonts w:ascii="TH SarabunIT๙" w:hAnsi="TH SarabunIT๙" w:cs="TH SarabunIT๙" w:hint="cs"/>
          <w:sz w:val="32"/>
          <w:szCs w:val="32"/>
          <w:cs/>
        </w:rPr>
        <w:t>จำนวน 1 รุ่น</w:t>
      </w:r>
    </w:p>
    <w:p w14:paraId="4C82B17F" w14:textId="77777777" w:rsidR="004F0FEB" w:rsidRDefault="004F0FEB" w:rsidP="000C29E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27AA6E6" w14:textId="7B8F88DE" w:rsidR="00DB2192" w:rsidRDefault="00DB2192" w:rsidP="000C29E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2192">
        <w:rPr>
          <w:rFonts w:ascii="TH SarabunIT๙" w:hAnsi="TH SarabunIT๙" w:cs="TH SarabunIT๙" w:hint="cs"/>
          <w:b/>
          <w:bCs/>
          <w:sz w:val="32"/>
          <w:szCs w:val="32"/>
          <w:cs/>
        </w:rPr>
        <w:t>5. ระยะเวลาดำเนินการ</w:t>
      </w:r>
    </w:p>
    <w:p w14:paraId="16841769" w14:textId="77B714CD" w:rsidR="00DB2192" w:rsidRDefault="00DB2192" w:rsidP="000C29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2192">
        <w:rPr>
          <w:rFonts w:ascii="TH SarabunIT๙" w:hAnsi="TH SarabunIT๙" w:cs="TH SarabunIT๙" w:hint="cs"/>
          <w:sz w:val="32"/>
          <w:szCs w:val="32"/>
          <w:cs/>
        </w:rPr>
        <w:t>จำนวน 4 วัน 3 คืน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4FA6">
        <w:rPr>
          <w:rFonts w:ascii="TH SarabunIT๙" w:hAnsi="TH SarabunIT๙" w:cs="TH SarabunIT๙" w:hint="cs"/>
          <w:sz w:val="32"/>
          <w:szCs w:val="32"/>
          <w:cs/>
        </w:rPr>
        <w:t>ตั้งแต่วันที่ .........ถึงวันที่......................</w:t>
      </w:r>
    </w:p>
    <w:p w14:paraId="717A7C7D" w14:textId="77777777" w:rsidR="00324FA6" w:rsidRDefault="00324FA6" w:rsidP="000C29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659B69" w14:textId="522746B9" w:rsidR="00324FA6" w:rsidRDefault="00324FA6" w:rsidP="000C29E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4FA6">
        <w:rPr>
          <w:rFonts w:ascii="TH SarabunIT๙" w:hAnsi="TH SarabunIT๙" w:cs="TH SarabunIT๙" w:hint="cs"/>
          <w:b/>
          <w:bCs/>
          <w:sz w:val="32"/>
          <w:szCs w:val="32"/>
          <w:cs/>
        </w:rPr>
        <w:t>6. สถานที่ดำเนินการ</w:t>
      </w:r>
    </w:p>
    <w:p w14:paraId="4094907A" w14:textId="4F93694E" w:rsidR="00324FA6" w:rsidRDefault="00324FA6" w:rsidP="000C29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4FA6">
        <w:rPr>
          <w:rFonts w:ascii="TH SarabunIT๙" w:hAnsi="TH SarabunIT๙" w:cs="TH SarabunIT๙" w:hint="cs"/>
          <w:sz w:val="32"/>
          <w:szCs w:val="32"/>
          <w:cs/>
        </w:rPr>
        <w:t>ระบุสถานที่ดำเนินการ..........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..................................................ตำบล..............................................</w:t>
      </w:r>
    </w:p>
    <w:p w14:paraId="5E561B55" w14:textId="1F20AF38" w:rsidR="00324FA6" w:rsidRDefault="00324FA6" w:rsidP="000C29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อำเภอ.........................................จังหวัดนครศรีธรรมราช</w:t>
      </w:r>
    </w:p>
    <w:p w14:paraId="132198C0" w14:textId="77777777" w:rsidR="005308EC" w:rsidRDefault="005308EC" w:rsidP="000C29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366A69" w14:textId="4277BA3C" w:rsidR="00D8063F" w:rsidRDefault="00324FA6" w:rsidP="00D8063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D806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D8063F" w:rsidRPr="00DB71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แหล่งงบประมาณ </w:t>
      </w:r>
    </w:p>
    <w:p w14:paraId="501A9100" w14:textId="6F8C73C9" w:rsidR="00E34091" w:rsidRDefault="00D8063F" w:rsidP="007937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717F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34091">
        <w:rPr>
          <w:rFonts w:ascii="TH SarabunIT๙" w:hAnsi="TH SarabunIT๙" w:cs="TH SarabunIT๙" w:hint="cs"/>
          <w:sz w:val="32"/>
          <w:szCs w:val="32"/>
          <w:cs/>
        </w:rPr>
        <w:t xml:space="preserve">7.1 </w:t>
      </w:r>
      <w:r w:rsidRPr="00DB717F">
        <w:rPr>
          <w:rFonts w:ascii="TH SarabunIT๙" w:hAnsi="TH SarabunIT๙" w:cs="TH SarabunIT๙" w:hint="cs"/>
          <w:sz w:val="32"/>
          <w:szCs w:val="32"/>
          <w:cs/>
        </w:rPr>
        <w:t>งบประมาณเงินอุดหนุนทั่วไป รายการเงินอุดหนุนสำหรับสนับสนุนศูนย์คัดกรองและศูนย์ฟื้นฟู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B717F">
        <w:rPr>
          <w:rFonts w:ascii="TH SarabunIT๙" w:hAnsi="TH SarabunIT๙" w:cs="TH SarabunIT๙" w:hint="cs"/>
          <w:sz w:val="32"/>
          <w:szCs w:val="32"/>
          <w:cs/>
        </w:rPr>
        <w:t>ทางสังคม (ยาเสพติด) ประจำปีงบประมาณ พ.ศ. 2569 (องค์การบริหารส่วนตำบล)</w:t>
      </w:r>
      <w:r w:rsidRPr="00DB717F">
        <w:rPr>
          <w:rFonts w:ascii="TH SarabunIT๙" w:hAnsi="TH SarabunIT๙" w:cs="TH SarabunIT๙"/>
          <w:sz w:val="32"/>
          <w:szCs w:val="32"/>
        </w:rPr>
        <w:t xml:space="preserve"> </w:t>
      </w:r>
      <w:r w:rsidR="00BE5AE3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324FA6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="00391AF0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324FA6">
        <w:rPr>
          <w:rFonts w:ascii="TH SarabunIT๙" w:hAnsi="TH SarabunIT๙" w:cs="TH SarabunIT๙" w:hint="cs"/>
          <w:sz w:val="32"/>
          <w:szCs w:val="32"/>
          <w:cs/>
        </w:rPr>
        <w:t>....บาท</w:t>
      </w:r>
    </w:p>
    <w:p w14:paraId="7F8FEDFF" w14:textId="77777777" w:rsidR="00E34091" w:rsidRDefault="00E34091" w:rsidP="007937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7.2 ......................................................................................................</w:t>
      </w:r>
    </w:p>
    <w:p w14:paraId="12242624" w14:textId="42D5C798" w:rsidR="00B72B68" w:rsidRDefault="00E34091" w:rsidP="0079375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(รายละเอียดค่าใช้จ่ายในการดำเนินการปรากฏตามเอกสารแนบท้าย)</w:t>
      </w:r>
      <w:r w:rsidR="00BE5AE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84FEA6E" w14:textId="2F2BA91D" w:rsidR="00391AF0" w:rsidRDefault="00391AF0" w:rsidP="0079375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/8.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หน่วยงาน...</w:t>
      </w:r>
    </w:p>
    <w:p w14:paraId="077E5CDC" w14:textId="5C552006" w:rsidR="00793756" w:rsidRPr="00391AF0" w:rsidRDefault="00391AF0" w:rsidP="00391AF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91AF0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- 3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6672C07B" w14:textId="77777777" w:rsidR="00391AF0" w:rsidRDefault="00391AF0" w:rsidP="00391A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3F3329A" w14:textId="61EBFA79" w:rsidR="00D8063F" w:rsidRDefault="00E34091" w:rsidP="00B72B6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D806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DB717F" w:rsidRPr="00DB717F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</w:t>
      </w:r>
      <w:r w:rsidR="00391AF0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 w:rsidR="00DB717F" w:rsidRPr="00DB717F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</w:t>
      </w:r>
      <w:r w:rsidR="00DB717F" w:rsidRPr="00DB717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7319E9CE" w14:textId="0C0291BF" w:rsidR="00793756" w:rsidRDefault="00DB717F" w:rsidP="0079375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B717F">
        <w:rPr>
          <w:rFonts w:ascii="TH SarabunIT๙" w:hAnsi="TH SarabunIT๙" w:cs="TH SarabunIT๙"/>
          <w:sz w:val="32"/>
          <w:szCs w:val="32"/>
        </w:rPr>
        <w:t xml:space="preserve"> </w:t>
      </w:r>
      <w:r w:rsidR="00324FA6">
        <w:rPr>
          <w:rFonts w:ascii="TH SarabunIT๙" w:hAnsi="TH SarabunIT๙" w:cs="TH SarabunIT๙"/>
          <w:sz w:val="32"/>
          <w:szCs w:val="32"/>
        </w:rPr>
        <w:tab/>
      </w:r>
      <w:r w:rsidR="00324FA6">
        <w:rPr>
          <w:rFonts w:ascii="TH SarabunIT๙" w:hAnsi="TH SarabunIT๙" w:cs="TH SarabunIT๙" w:hint="cs"/>
          <w:sz w:val="32"/>
          <w:szCs w:val="32"/>
          <w:cs/>
        </w:rPr>
        <w:t>ชื่อ อปท...................................อำเภอ................................จังหวัดนครศรีธรรมราช</w:t>
      </w:r>
    </w:p>
    <w:p w14:paraId="19CE00C5" w14:textId="77777777" w:rsidR="00C66F41" w:rsidRDefault="00C66F41" w:rsidP="0079375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FC753A5" w14:textId="77777777" w:rsidR="00AF185A" w:rsidRDefault="00E34091" w:rsidP="00DB717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0100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DB717F" w:rsidRPr="00DB717F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หน่วยงานร่วมดำเนินการ</w:t>
      </w:r>
    </w:p>
    <w:p w14:paraId="0E967F74" w14:textId="3B9E8845" w:rsidR="00AF185A" w:rsidRDefault="00AF185A" w:rsidP="00AF185A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9.1 ชมรมลูกเสือชาวบ้านจังหวัดนครศรีธรรมราช</w:t>
      </w:r>
    </w:p>
    <w:p w14:paraId="185E359E" w14:textId="38048E98" w:rsidR="00AF185A" w:rsidRPr="00DB717F" w:rsidRDefault="00AF185A" w:rsidP="00AF185A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9.2</w:t>
      </w:r>
      <w:r w:rsidRPr="00DB717F">
        <w:rPr>
          <w:rFonts w:ascii="TH SarabunIT๙" w:hAnsi="TH SarabunIT๙" w:cs="TH SarabunIT๙"/>
          <w:sz w:val="32"/>
          <w:szCs w:val="32"/>
        </w:rPr>
        <w:t xml:space="preserve"> </w:t>
      </w:r>
      <w:r w:rsidRPr="00DB717F">
        <w:rPr>
          <w:rFonts w:ascii="TH SarabunIT๙" w:hAnsi="TH SarabunIT๙" w:cs="TH SarabunIT๙" w:hint="cs"/>
          <w:sz w:val="32"/>
          <w:szCs w:val="32"/>
          <w:cs/>
        </w:rPr>
        <w:t>กองกำกับการตำรวจตระเว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DB717F">
        <w:rPr>
          <w:rFonts w:ascii="TH SarabunIT๙" w:hAnsi="TH SarabunIT๙" w:cs="TH SarabunIT๙" w:hint="cs"/>
          <w:sz w:val="32"/>
          <w:szCs w:val="32"/>
          <w:cs/>
        </w:rPr>
        <w:t xml:space="preserve">ชายแดนที่ 42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อำเภอทุ่งสง </w:t>
      </w:r>
    </w:p>
    <w:p w14:paraId="229F9199" w14:textId="0BC24CAF" w:rsidR="00E9184D" w:rsidRDefault="00E9184D" w:rsidP="00AF185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</w:t>
      </w:r>
      <w:r w:rsidR="00AF185A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0094">
        <w:rPr>
          <w:rFonts w:ascii="TH SarabunIT๙" w:hAnsi="TH SarabunIT๙" w:cs="TH SarabunIT๙" w:hint="cs"/>
          <w:sz w:val="32"/>
          <w:szCs w:val="32"/>
          <w:cs/>
        </w:rPr>
        <w:t>ที่ทำการปกครองอำเภอ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456427">
        <w:rPr>
          <w:rFonts w:ascii="TH SarabunIT๙" w:hAnsi="TH SarabunIT๙" w:cs="TH SarabunIT๙"/>
          <w:sz w:val="32"/>
          <w:szCs w:val="32"/>
          <w:cs/>
        </w:rPr>
        <w:t>ศูนย์ปฏิบัติการป้องกันและปราบปรามยาเสพติดอำเภอ (ศป.ปส.อ.)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6586CB3" w14:textId="3C8B3B1D" w:rsidR="0070749F" w:rsidRDefault="00E34091" w:rsidP="00E34091">
      <w:pPr>
        <w:pStyle w:val="a9"/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9.4</w:t>
      </w:r>
      <w:r w:rsidR="0070749F">
        <w:rPr>
          <w:rFonts w:ascii="TH SarabunIT๙" w:hAnsi="TH SarabunIT๙" w:cs="TH SarabunIT๙" w:hint="cs"/>
          <w:sz w:val="32"/>
          <w:szCs w:val="32"/>
          <w:cs/>
        </w:rPr>
        <w:t xml:space="preserve"> สถานีตำรวจภูธร...................... (ในพื้นที่)</w:t>
      </w:r>
    </w:p>
    <w:p w14:paraId="7817D56E" w14:textId="081E4D7F" w:rsidR="000540B6" w:rsidRDefault="000540B6" w:rsidP="00E34091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9.5</w:t>
      </w:r>
      <w:r w:rsidR="00AF185A">
        <w:rPr>
          <w:rFonts w:ascii="TH SarabunIT๙" w:hAnsi="TH SarabunIT๙" w:cs="TH SarabunIT๙" w:hint="cs"/>
          <w:sz w:val="32"/>
          <w:szCs w:val="32"/>
          <w:cs/>
        </w:rPr>
        <w:t xml:space="preserve"> โรงพยาบาล</w:t>
      </w:r>
      <w:r w:rsidR="00D843A1">
        <w:rPr>
          <w:rFonts w:ascii="TH SarabunIT๙" w:hAnsi="TH SarabunIT๙" w:cs="TH SarabunIT๙" w:hint="cs"/>
          <w:sz w:val="32"/>
          <w:szCs w:val="32"/>
          <w:cs/>
        </w:rPr>
        <w:t>ประจำอำเภอ/โรงพยาบาล</w:t>
      </w:r>
      <w:r w:rsidR="00AF185A">
        <w:rPr>
          <w:rFonts w:ascii="TH SarabunIT๙" w:hAnsi="TH SarabunIT๙" w:cs="TH SarabunIT๙" w:hint="cs"/>
          <w:sz w:val="32"/>
          <w:szCs w:val="32"/>
          <w:cs/>
        </w:rPr>
        <w:t>ส่งเสริมสุขภาพ</w:t>
      </w:r>
      <w:r w:rsidR="00D843A1">
        <w:rPr>
          <w:rFonts w:ascii="TH SarabunIT๙" w:hAnsi="TH SarabunIT๙" w:cs="TH SarabunIT๙" w:hint="cs"/>
          <w:sz w:val="32"/>
          <w:szCs w:val="32"/>
          <w:cs/>
        </w:rPr>
        <w:t>ประจำ</w:t>
      </w:r>
      <w:r w:rsidR="00AF185A">
        <w:rPr>
          <w:rFonts w:ascii="TH SarabunIT๙" w:hAnsi="TH SarabunIT๙" w:cs="TH SarabunIT๙" w:hint="cs"/>
          <w:sz w:val="32"/>
          <w:szCs w:val="32"/>
          <w:cs/>
        </w:rPr>
        <w:t xml:space="preserve">ตำบล...............(ในพื้นที่) </w:t>
      </w:r>
    </w:p>
    <w:p w14:paraId="2EFE4D04" w14:textId="77777777" w:rsidR="006D4B77" w:rsidRDefault="006D4B77" w:rsidP="00E34091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</w:p>
    <w:p w14:paraId="4B5B50A9" w14:textId="01F79C28" w:rsidR="006D4B77" w:rsidRPr="006D4B77" w:rsidRDefault="006D4B77" w:rsidP="006D4B7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D4B77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6D4B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ประโยชน์ที่คาดว่าจะได้รับ</w:t>
      </w:r>
    </w:p>
    <w:p w14:paraId="0E5B24EB" w14:textId="3B796313" w:rsidR="006D4B77" w:rsidRDefault="006D4B77" w:rsidP="006D4B77">
      <w:pPr>
        <w:tabs>
          <w:tab w:val="left" w:pos="709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.1 </w:t>
      </w:r>
      <w:r w:rsidR="00807626">
        <w:rPr>
          <w:rFonts w:ascii="TH SarabunIT๙" w:hAnsi="TH SarabunIT๙" w:cs="TH SarabunIT๙" w:hint="cs"/>
          <w:sz w:val="32"/>
          <w:szCs w:val="32"/>
          <w:cs/>
        </w:rPr>
        <w:t>ผู้เสพ/ผู้ติดยาเสพติด ผู้ผ่านการบำบัดรักษา</w:t>
      </w:r>
      <w:r w:rsidR="00C01CC0">
        <w:rPr>
          <w:rFonts w:ascii="TH SarabunIT๙" w:hAnsi="TH SarabunIT๙" w:cs="TH SarabunIT๙" w:hint="cs"/>
          <w:sz w:val="32"/>
          <w:szCs w:val="32"/>
          <w:cs/>
        </w:rPr>
        <w:t>ได้รับการ</w:t>
      </w:r>
      <w:r>
        <w:rPr>
          <w:rFonts w:ascii="TH SarabunIT๙" w:hAnsi="TH SarabunIT๙" w:cs="TH SarabunIT๙" w:hint="cs"/>
          <w:sz w:val="32"/>
          <w:szCs w:val="32"/>
          <w:cs/>
        </w:rPr>
        <w:t>ติดตามฟื้นฟูและป้องกันการเสพซ้ำ</w:t>
      </w:r>
      <w:r w:rsidR="00C01CC0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ของผู้ป่วยยาเสพติดโดยใช้กลไกลูกเสือชาวบ้านในการมีส่วนร่วมในการดำเนินงานของศูนย์ฟื้นฟูสภาพ</w:t>
      </w:r>
      <w:r w:rsidR="00C01CC0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ทางสังคม</w:t>
      </w:r>
    </w:p>
    <w:p w14:paraId="626AEC8D" w14:textId="2CDE03DA" w:rsidR="006D4B77" w:rsidRPr="00445BCC" w:rsidRDefault="006D4B77" w:rsidP="006D4B77">
      <w:pPr>
        <w:tabs>
          <w:tab w:val="left" w:pos="709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45BCC">
        <w:rPr>
          <w:rFonts w:ascii="TH SarabunIT๙" w:hAnsi="TH SarabunIT๙" w:cs="TH SarabunIT๙"/>
          <w:sz w:val="32"/>
          <w:szCs w:val="32"/>
          <w:cs/>
        </w:rPr>
        <w:tab/>
      </w:r>
      <w:r w:rsidRPr="00445BCC">
        <w:rPr>
          <w:rFonts w:ascii="TH SarabunIT๙" w:hAnsi="TH SarabunIT๙" w:cs="TH SarabunIT๙" w:hint="cs"/>
          <w:sz w:val="32"/>
          <w:szCs w:val="32"/>
          <w:cs/>
        </w:rPr>
        <w:t>10.2 ชุมชน</w:t>
      </w:r>
      <w:r w:rsidR="00445BCC">
        <w:rPr>
          <w:rFonts w:ascii="TH SarabunIT๙" w:hAnsi="TH SarabunIT๙" w:cs="TH SarabunIT๙" w:hint="cs"/>
          <w:sz w:val="32"/>
          <w:szCs w:val="32"/>
          <w:cs/>
        </w:rPr>
        <w:t>มีความเข้มแข็ง</w:t>
      </w:r>
      <w:r w:rsidR="005139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5BCC">
        <w:rPr>
          <w:rFonts w:ascii="TH SarabunIT๙" w:hAnsi="TH SarabunIT๙" w:cs="TH SarabunIT๙" w:hint="cs"/>
          <w:sz w:val="32"/>
          <w:szCs w:val="32"/>
          <w:cs/>
        </w:rPr>
        <w:t>โดยใช้กลไกลูกเสือชาวบ้านต้านยาเสพติดในการร่วมกันป้องกันและแก้ไขปัญหายาเสพติด และฟื้นฟูติดตามผู้ผ่านการบำบัดยาเสพติด</w:t>
      </w:r>
    </w:p>
    <w:p w14:paraId="733E36E4" w14:textId="4AD42E24" w:rsidR="006D4B77" w:rsidRPr="006D4B77" w:rsidRDefault="006D4B77" w:rsidP="006D4B77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10.3 ผู้ผ่านการบำบัดยาเสพติด ผู้บำบัดยาเสพติด กลุ่มเสี่ยงในการติดยาเสพติด ไม่กลับไปใช้</w:t>
      </w:r>
      <w:r w:rsidR="00806A87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สารเสพติดซ้ำ                                                                                                      </w:t>
      </w:r>
    </w:p>
    <w:p w14:paraId="2E930DDB" w14:textId="77777777" w:rsidR="00B71465" w:rsidRDefault="00B71465" w:rsidP="000540B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55F887A" w14:textId="6149AD35" w:rsidR="00391AF0" w:rsidRDefault="000540B6" w:rsidP="00391AF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540B6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513969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0540B6">
        <w:rPr>
          <w:rFonts w:ascii="TH SarabunIT๙" w:hAnsi="TH SarabunIT๙" w:cs="TH SarabunIT๙" w:hint="cs"/>
          <w:b/>
          <w:bCs/>
          <w:sz w:val="32"/>
          <w:szCs w:val="32"/>
          <w:cs/>
        </w:rPr>
        <w:t>. ผู้เสนอ</w:t>
      </w:r>
      <w:r w:rsidR="00391AF0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="00391AF0">
        <w:rPr>
          <w:rFonts w:ascii="TH SarabunIT๙" w:hAnsi="TH SarabunIT๙" w:cs="TH SarabunIT๙"/>
          <w:b/>
          <w:bCs/>
          <w:sz w:val="32"/>
          <w:szCs w:val="32"/>
        </w:rPr>
        <w:t xml:space="preserve">……………………………………………..…………… </w:t>
      </w:r>
      <w:r w:rsidR="00391AF0">
        <w:rPr>
          <w:rFonts w:ascii="TH SarabunIT๙" w:hAnsi="TH SarabunIT๙" w:cs="TH SarabunIT๙" w:hint="cs"/>
          <w:b/>
          <w:bCs/>
          <w:sz w:val="32"/>
          <w:szCs w:val="32"/>
          <w:cs/>
        </w:rPr>
        <w:t>(กิจกรรมลูกเสือชาวบ้านต้านยาเสพติด)</w:t>
      </w:r>
    </w:p>
    <w:p w14:paraId="1D039D1E" w14:textId="2B2DC51A" w:rsidR="00391AF0" w:rsidRDefault="00391AF0" w:rsidP="00391AF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ชื่อ อปท........................................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2569</w:t>
      </w:r>
    </w:p>
    <w:p w14:paraId="7501C1C8" w14:textId="2EAF57D9" w:rsidR="000540B6" w:rsidRDefault="000540B6" w:rsidP="00391A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</w:t>
      </w:r>
    </w:p>
    <w:p w14:paraId="3995EE66" w14:textId="1F1653C7" w:rsidR="000540B6" w:rsidRDefault="000540B6" w:rsidP="000540B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(..............................................)</w:t>
      </w:r>
    </w:p>
    <w:p w14:paraId="61A5BBF5" w14:textId="77777777" w:rsidR="000540B6" w:rsidRDefault="000540B6" w:rsidP="000540B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</w:t>
      </w:r>
    </w:p>
    <w:p w14:paraId="5F16852F" w14:textId="77777777" w:rsidR="00B71465" w:rsidRDefault="00B71465" w:rsidP="000540B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780825C" w14:textId="7ACB1743" w:rsidR="00391AF0" w:rsidRDefault="000540B6" w:rsidP="00391AF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540B6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391AF0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540B6">
        <w:rPr>
          <w:rFonts w:ascii="TH SarabunIT๙" w:hAnsi="TH SarabunIT๙" w:cs="TH SarabunIT๙" w:hint="cs"/>
          <w:b/>
          <w:bCs/>
          <w:sz w:val="32"/>
          <w:szCs w:val="32"/>
          <w:cs/>
        </w:rPr>
        <w:t>. ผู้เห็นชอบ</w:t>
      </w:r>
      <w:r w:rsidR="00391AF0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="00391AF0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…………………………………………………………</w:t>
      </w:r>
      <w:r w:rsidR="00391AF0">
        <w:rPr>
          <w:rFonts w:ascii="TH SarabunIT๙" w:hAnsi="TH SarabunIT๙" w:cs="TH SarabunIT๙" w:hint="cs"/>
          <w:b/>
          <w:bCs/>
          <w:sz w:val="32"/>
          <w:szCs w:val="32"/>
          <w:cs/>
        </w:rPr>
        <w:t>(กิจกรรมลูกเสือชาวบ้านต้านยาเสพติด)</w:t>
      </w:r>
    </w:p>
    <w:p w14:paraId="3815C6DC" w14:textId="1C9896A7" w:rsidR="00391AF0" w:rsidRDefault="00391AF0" w:rsidP="00391AF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ชื่อ อปท........................................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2569</w:t>
      </w:r>
    </w:p>
    <w:p w14:paraId="7FEEE2D7" w14:textId="367AABAE" w:rsidR="000540B6" w:rsidRDefault="000540B6" w:rsidP="00391A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F37A06" w14:textId="77777777" w:rsidR="000540B6" w:rsidRDefault="000540B6" w:rsidP="000540B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(..............................................)</w:t>
      </w:r>
    </w:p>
    <w:p w14:paraId="7F9CF7B7" w14:textId="77777777" w:rsidR="000540B6" w:rsidRDefault="000540B6" w:rsidP="000540B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</w:t>
      </w:r>
    </w:p>
    <w:p w14:paraId="48B0A9E1" w14:textId="77777777" w:rsidR="000540B6" w:rsidRDefault="000540B6" w:rsidP="000540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3627A3" w14:textId="4F7BD367" w:rsidR="00391AF0" w:rsidRDefault="000540B6" w:rsidP="00391AF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540B6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391AF0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0540B6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0540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ผู้อนุมัติ</w:t>
      </w:r>
      <w:r w:rsidR="00391AF0" w:rsidRPr="000540B6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ผู้เห็นชอบ</w:t>
      </w:r>
      <w:r w:rsidR="00391AF0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="00391AF0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</w:t>
      </w:r>
      <w:r w:rsidR="00391AF0">
        <w:rPr>
          <w:rFonts w:ascii="TH SarabunIT๙" w:hAnsi="TH SarabunIT๙" w:cs="TH SarabunIT๙" w:hint="cs"/>
          <w:b/>
          <w:bCs/>
          <w:sz w:val="32"/>
          <w:szCs w:val="32"/>
          <w:cs/>
        </w:rPr>
        <w:t>(กิจกรรมลูกเสือชาวบ้านต้านยาเสพติด)</w:t>
      </w:r>
    </w:p>
    <w:p w14:paraId="02F33562" w14:textId="579B726D" w:rsidR="000540B6" w:rsidRPr="000540B6" w:rsidRDefault="00391AF0" w:rsidP="00391AF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ชื่อ อปท........................................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2569</w:t>
      </w:r>
    </w:p>
    <w:p w14:paraId="78869A88" w14:textId="77777777" w:rsidR="000540B6" w:rsidRDefault="000540B6" w:rsidP="000540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305566" w14:textId="77777777" w:rsidR="000540B6" w:rsidRDefault="000540B6" w:rsidP="000540B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(..............................................)</w:t>
      </w:r>
    </w:p>
    <w:p w14:paraId="5B492443" w14:textId="77777777" w:rsidR="000540B6" w:rsidRDefault="000540B6" w:rsidP="000540B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</w:t>
      </w:r>
    </w:p>
    <w:p w14:paraId="2D038A16" w14:textId="47539F82" w:rsidR="00793756" w:rsidRDefault="00793756" w:rsidP="000540B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5643BA8" w14:textId="56AB3C72" w:rsidR="00DB2192" w:rsidRDefault="00FB1D83" w:rsidP="00391AF0">
      <w:pPr>
        <w:rPr>
          <w:rFonts w:ascii="TH SarabunIT๙" w:hAnsi="TH SarabunIT๙" w:cs="TH SarabunIT๙"/>
          <w:sz w:val="32"/>
          <w:szCs w:val="32"/>
          <w:cs/>
        </w:rPr>
      </w:pPr>
      <w:r w:rsidRPr="008055A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**หมายเหตุ** สามารถปรับเปลี่ยนได้ตามบริบทและความเหมาะสมของแต่ละองค์กรปกครองส่วนท้องถิ่น</w:t>
      </w:r>
    </w:p>
    <w:sectPr w:rsidR="00DB2192" w:rsidSect="0084108F"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84A69"/>
    <w:multiLevelType w:val="multilevel"/>
    <w:tmpl w:val="B650C9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B465E1E"/>
    <w:multiLevelType w:val="multilevel"/>
    <w:tmpl w:val="2312DB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E733413"/>
    <w:multiLevelType w:val="multilevel"/>
    <w:tmpl w:val="F54AA28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358324D5"/>
    <w:multiLevelType w:val="hybridMultilevel"/>
    <w:tmpl w:val="2FF05590"/>
    <w:lvl w:ilvl="0" w:tplc="B9569B1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8A7CFD"/>
    <w:multiLevelType w:val="multilevel"/>
    <w:tmpl w:val="B13A6F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4D724649"/>
    <w:multiLevelType w:val="hybridMultilevel"/>
    <w:tmpl w:val="29980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033855"/>
    <w:multiLevelType w:val="multilevel"/>
    <w:tmpl w:val="C0504CEA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7D9229E0"/>
    <w:multiLevelType w:val="multilevel"/>
    <w:tmpl w:val="6660F6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7EEA285E"/>
    <w:multiLevelType w:val="multilevel"/>
    <w:tmpl w:val="9EDAC2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763376616">
    <w:abstractNumId w:val="5"/>
  </w:num>
  <w:num w:numId="2" w16cid:durableId="289288200">
    <w:abstractNumId w:val="3"/>
  </w:num>
  <w:num w:numId="3" w16cid:durableId="1296792178">
    <w:abstractNumId w:val="7"/>
  </w:num>
  <w:num w:numId="4" w16cid:durableId="1109936160">
    <w:abstractNumId w:val="4"/>
  </w:num>
  <w:num w:numId="5" w16cid:durableId="143789197">
    <w:abstractNumId w:val="8"/>
  </w:num>
  <w:num w:numId="6" w16cid:durableId="211776139">
    <w:abstractNumId w:val="6"/>
  </w:num>
  <w:num w:numId="7" w16cid:durableId="1207332078">
    <w:abstractNumId w:val="2"/>
  </w:num>
  <w:num w:numId="8" w16cid:durableId="471991664">
    <w:abstractNumId w:val="1"/>
  </w:num>
  <w:num w:numId="9" w16cid:durableId="1578244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27"/>
    <w:rsid w:val="00010094"/>
    <w:rsid w:val="00012E86"/>
    <w:rsid w:val="00016197"/>
    <w:rsid w:val="00023AFA"/>
    <w:rsid w:val="00045ADD"/>
    <w:rsid w:val="000540B6"/>
    <w:rsid w:val="00076393"/>
    <w:rsid w:val="000A5EFB"/>
    <w:rsid w:val="000C29E3"/>
    <w:rsid w:val="000F0567"/>
    <w:rsid w:val="00185BA3"/>
    <w:rsid w:val="001921F5"/>
    <w:rsid w:val="001A649A"/>
    <w:rsid w:val="001B4EA6"/>
    <w:rsid w:val="001D2FF0"/>
    <w:rsid w:val="001D4827"/>
    <w:rsid w:val="00230B8B"/>
    <w:rsid w:val="002512F4"/>
    <w:rsid w:val="002774A9"/>
    <w:rsid w:val="002776B1"/>
    <w:rsid w:val="00280DC4"/>
    <w:rsid w:val="00324FA6"/>
    <w:rsid w:val="003379C0"/>
    <w:rsid w:val="0038245A"/>
    <w:rsid w:val="00390C75"/>
    <w:rsid w:val="00391AF0"/>
    <w:rsid w:val="003A08A5"/>
    <w:rsid w:val="003A2C28"/>
    <w:rsid w:val="003B0375"/>
    <w:rsid w:val="003C19A7"/>
    <w:rsid w:val="003D10B2"/>
    <w:rsid w:val="00413235"/>
    <w:rsid w:val="00435C43"/>
    <w:rsid w:val="00445BCC"/>
    <w:rsid w:val="00456427"/>
    <w:rsid w:val="00457D14"/>
    <w:rsid w:val="004967DA"/>
    <w:rsid w:val="004F0FEB"/>
    <w:rsid w:val="00505007"/>
    <w:rsid w:val="00513969"/>
    <w:rsid w:val="005308EC"/>
    <w:rsid w:val="00532875"/>
    <w:rsid w:val="00536572"/>
    <w:rsid w:val="005B5E00"/>
    <w:rsid w:val="005C5124"/>
    <w:rsid w:val="006373B8"/>
    <w:rsid w:val="00643B88"/>
    <w:rsid w:val="0064649C"/>
    <w:rsid w:val="00690D1F"/>
    <w:rsid w:val="006C0557"/>
    <w:rsid w:val="006D4B77"/>
    <w:rsid w:val="006D565D"/>
    <w:rsid w:val="007039B9"/>
    <w:rsid w:val="0070749F"/>
    <w:rsid w:val="00777D5B"/>
    <w:rsid w:val="00793756"/>
    <w:rsid w:val="007A07BE"/>
    <w:rsid w:val="007A36A7"/>
    <w:rsid w:val="007A3CA4"/>
    <w:rsid w:val="007B167D"/>
    <w:rsid w:val="008055A5"/>
    <w:rsid w:val="00806A87"/>
    <w:rsid w:val="00807626"/>
    <w:rsid w:val="008223F2"/>
    <w:rsid w:val="0084108F"/>
    <w:rsid w:val="008564C9"/>
    <w:rsid w:val="008711DA"/>
    <w:rsid w:val="008A52C9"/>
    <w:rsid w:val="008B345E"/>
    <w:rsid w:val="008D602C"/>
    <w:rsid w:val="008F040E"/>
    <w:rsid w:val="008F291F"/>
    <w:rsid w:val="009427BE"/>
    <w:rsid w:val="00973D91"/>
    <w:rsid w:val="0098685A"/>
    <w:rsid w:val="009A11B5"/>
    <w:rsid w:val="009B56CD"/>
    <w:rsid w:val="009C5204"/>
    <w:rsid w:val="009E0C8F"/>
    <w:rsid w:val="00A022BE"/>
    <w:rsid w:val="00A11D86"/>
    <w:rsid w:val="00A22B32"/>
    <w:rsid w:val="00A271C9"/>
    <w:rsid w:val="00A751E7"/>
    <w:rsid w:val="00AB1756"/>
    <w:rsid w:val="00AB58EF"/>
    <w:rsid w:val="00AE3D7B"/>
    <w:rsid w:val="00AF185A"/>
    <w:rsid w:val="00AF26F9"/>
    <w:rsid w:val="00B179F7"/>
    <w:rsid w:val="00B24CD6"/>
    <w:rsid w:val="00B41C00"/>
    <w:rsid w:val="00B4234C"/>
    <w:rsid w:val="00B50345"/>
    <w:rsid w:val="00B54981"/>
    <w:rsid w:val="00B66C3E"/>
    <w:rsid w:val="00B71465"/>
    <w:rsid w:val="00B72B68"/>
    <w:rsid w:val="00B848D5"/>
    <w:rsid w:val="00BC45DA"/>
    <w:rsid w:val="00BE5AE3"/>
    <w:rsid w:val="00C01CC0"/>
    <w:rsid w:val="00C06946"/>
    <w:rsid w:val="00C43395"/>
    <w:rsid w:val="00C6564F"/>
    <w:rsid w:val="00C66F41"/>
    <w:rsid w:val="00C7093B"/>
    <w:rsid w:val="00CA6F48"/>
    <w:rsid w:val="00CC1D0A"/>
    <w:rsid w:val="00CD2462"/>
    <w:rsid w:val="00CE5A73"/>
    <w:rsid w:val="00D768F4"/>
    <w:rsid w:val="00D8063F"/>
    <w:rsid w:val="00D843A1"/>
    <w:rsid w:val="00DA71F2"/>
    <w:rsid w:val="00DB2192"/>
    <w:rsid w:val="00DB717F"/>
    <w:rsid w:val="00E34091"/>
    <w:rsid w:val="00E73340"/>
    <w:rsid w:val="00E9184D"/>
    <w:rsid w:val="00EF3940"/>
    <w:rsid w:val="00EF499C"/>
    <w:rsid w:val="00F25751"/>
    <w:rsid w:val="00F46DA7"/>
    <w:rsid w:val="00F622E5"/>
    <w:rsid w:val="00F632C9"/>
    <w:rsid w:val="00F67E92"/>
    <w:rsid w:val="00FA7DBB"/>
    <w:rsid w:val="00FB1D83"/>
    <w:rsid w:val="00FC15D8"/>
    <w:rsid w:val="00FE1A18"/>
    <w:rsid w:val="00FE5116"/>
    <w:rsid w:val="00FF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BA36E"/>
  <w15:chartTrackingRefBased/>
  <w15:docId w15:val="{85C3D2C3-1582-49B1-B300-F78F80BA6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40B6"/>
  </w:style>
  <w:style w:type="paragraph" w:styleId="1">
    <w:name w:val="heading 1"/>
    <w:basedOn w:val="a"/>
    <w:next w:val="a"/>
    <w:link w:val="10"/>
    <w:uiPriority w:val="9"/>
    <w:qFormat/>
    <w:rsid w:val="00456427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6427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6427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64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64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64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64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64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64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56427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56427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56427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564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56427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564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56427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564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564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6427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5642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56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5642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56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564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642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5642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64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5642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564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1167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cp:lastPrinted>2026-06-30T06:54:00Z</cp:lastPrinted>
  <dcterms:created xsi:type="dcterms:W3CDTF">2026-06-30T05:26:00Z</dcterms:created>
  <dcterms:modified xsi:type="dcterms:W3CDTF">2026-07-08T07:08:00Z</dcterms:modified>
</cp:coreProperties>
</file>